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7023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2760, местонахождение: Челябинская обл., Еманжелинский район, п.Красногорский, ул.40 Лет Октября, д.8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2760, местонахождение: Челябинская обл., Еманжелинский район, п.Красногорский, ул.40 Лет Октября, д.8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